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№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85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02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 9, каб. </w:t>
      </w:r>
      <w:r>
        <w:rPr>
          <w:rFonts w:ascii="Times New Roman" w:eastAsia="Times New Roman" w:hAnsi="Times New Roman" w:cs="Times New Roman"/>
          <w:sz w:val="26"/>
          <w:szCs w:val="26"/>
        </w:rPr>
        <w:t>509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материалы дела об административном правонарушении, предусмотренном частью 2 статьи 15.33 Кодекса Российской Федерации об административных правонарушениях, в отношении должностного лица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Владимирова Вадима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OrganizationNamegrp-23rplc-10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ранее к административной ответственности не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установил: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Владимиров В.В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должностным лицом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директором </w:t>
      </w:r>
      <w:r>
        <w:rPr>
          <w:rStyle w:val="cat-OrganizationNamegrp-23rplc-17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27.10.2025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нарушением установленного срока представил в Филиал № 2 ГУ регионального отделения Фонда социального страхования Российской Федерации по ХМАО-Югре сведения о начисленных страховых взносах в составе единой формы сведений (ЕФС-1) за полугодие 2025, срок предоставления которой не позднее 26.07.2025, чем нарушил ст. 17, 19,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 В.В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не явился, извещался по месту жительства,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соответствие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 считает, Владимирова В.В. надлежаще извещённым о времени и месте судебного заседания и полагает возможным рассмотрение дела в его отсутствие по представленным материалам.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учет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представленные материалы дела, суд приходит к выводу о доказанности вины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Владимирова В.В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совершении правонарушения, предусмотренного частью 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статьи 15.33 Кодекса РФ об административных правонарушениях, установленной, что подтверждается следующими доказательствами: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№ </w:t>
      </w:r>
      <w:r>
        <w:rPr>
          <w:rFonts w:ascii="Times New Roman" w:eastAsia="Times New Roman" w:hAnsi="Times New Roman" w:cs="Times New Roman"/>
          <w:sz w:val="26"/>
          <w:szCs w:val="26"/>
        </w:rPr>
        <w:t>1137644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 В.В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являясь должностным лицом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директором </w:t>
      </w:r>
      <w:r>
        <w:rPr>
          <w:rStyle w:val="cat-OrganizationNamegrp-23rplc-29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27.10.2025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нарушением установленного срока представил в Филиал № 2 ГУ регионального отделения Фонда социального страхования Российской Федерации по ХМАО-Югре сведения о начисленных страховых взносах в составе единой формы сведений (ЕФС-1) за полугодие 2025, срок предоставления которой не позднее 26.07.2025, чем нарушил ст. 17, 19,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све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дениями о получении Фондом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расчета </w:t>
      </w:r>
      <w:r>
        <w:rPr>
          <w:rFonts w:ascii="Times New Roman" w:eastAsia="Times New Roman" w:hAnsi="Times New Roman" w:cs="Times New Roman"/>
          <w:sz w:val="26"/>
          <w:szCs w:val="26"/>
        </w:rPr>
        <w:t>27.10.2025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 другими материалами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документы являются допустимыми, достоверными и достаточными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учет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Владимирова В.В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административного правонарушения, предусмотренного ч. 2 ст.15.33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OrganizationNamegrp-23rplc-37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Владимирова Вадима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ч.2 ст.15.33 КоАП РФ – нарушение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фондов, осуществляющие контроль за уплатой страховых взносов.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24.5 КоАП РФ и ст. 29.2 КоАП РФ, исключающих возможность рассмотрения дела об административном правонарушении,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6"/>
          <w:szCs w:val="26"/>
        </w:rPr>
        <w:t>удом не установлено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прихожу к выводу о возможности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Владимирову В.В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в минимальном, предусмотренном санкцией размере.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ч.1 ст. 29.10 Кодекса РФ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Должностное лицо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OrganizationNamegrp-23rplc-40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Владимирова Вадима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2 ст. 15.33 Кодекса РФ об административных правонарушениях и назначить е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штрафа в размере 300 (трехсот)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оплачивать на номер счета получателя платежа </w:t>
      </w:r>
      <w:r>
        <w:rPr>
          <w:rFonts w:ascii="Times New Roman" w:eastAsia="Times New Roman" w:hAnsi="Times New Roman" w:cs="Times New Roman"/>
          <w:sz w:val="26"/>
          <w:szCs w:val="26"/>
        </w:rPr>
        <w:t>03100643000000018700 в РКЦ г. Ханты-Мансийска, г. Ханты-Мансийск; БИК ТОФК 007162163; ОКТМО 718 71000; ИНН 860 100 2078; КПП 860 101 001; КБК 7971 1601 2300 6000 0140; ЕКС 40102810245370000007. Получатель: Отделение Фонда пенсионного и социального страхования РФ по ХМАО-Югре (ОСФР по ХМАО-Югре), лицевой счет 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УИН </w:t>
      </w:r>
      <w:r>
        <w:rPr>
          <w:rFonts w:ascii="Times New Roman" w:eastAsia="Times New Roman" w:hAnsi="Times New Roman" w:cs="Times New Roman"/>
          <w:sz w:val="26"/>
          <w:szCs w:val="26"/>
        </w:rPr>
        <w:t>79786021712250241613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с подачей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8"/>
        <w:rPr>
          <w:sz w:val="26"/>
          <w:szCs w:val="26"/>
        </w:rPr>
      </w:pPr>
    </w:p>
    <w:p>
      <w:pPr>
        <w:spacing w:before="0" w:after="0"/>
        <w:ind w:firstLine="708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Т.И. Зиннурова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  <w:r>
        <w:rPr>
          <w:rFonts w:ascii="Times New Roman" w:eastAsia="Times New Roman" w:hAnsi="Times New Roman" w:cs="Times New Roman"/>
          <w:sz w:val="26"/>
          <w:szCs w:val="26"/>
        </w:rPr>
        <w:t>«02 апреля»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Т.И. Зиннурова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185</w:t>
      </w:r>
      <w:r>
        <w:rPr>
          <w:rFonts w:ascii="Times New Roman" w:eastAsia="Times New Roman" w:hAnsi="Times New Roman" w:cs="Times New Roman"/>
          <w:sz w:val="26"/>
          <w:szCs w:val="26"/>
        </w:rPr>
        <w:t>/2</w:t>
      </w:r>
      <w:r>
        <w:rPr>
          <w:rFonts w:ascii="Times New Roman" w:eastAsia="Times New Roman" w:hAnsi="Times New Roman" w:cs="Times New Roman"/>
          <w:sz w:val="26"/>
          <w:szCs w:val="26"/>
        </w:rPr>
        <w:t>60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Копию квитанции об оплате административного штрафа необходимо представить по адресу: г. Сур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гут, ул. Гагарина, д. 9, каб. </w:t>
      </w:r>
      <w:r>
        <w:rPr>
          <w:rFonts w:ascii="Times New Roman" w:eastAsia="Times New Roman" w:hAnsi="Times New Roman" w:cs="Times New Roman"/>
          <w:sz w:val="26"/>
          <w:szCs w:val="26"/>
        </w:rPr>
        <w:t>214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Либо на электронную почту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Surgut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@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mirsud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86.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ru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  <w:style w:type="character" w:customStyle="1" w:styleId="cat-OrganizationNamegrp-23rplc-10">
    <w:name w:val="cat-OrganizationName grp-23 rplc-10"/>
    <w:basedOn w:val="DefaultParagraphFont"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OrganizationNamegrp-23rplc-17">
    <w:name w:val="cat-OrganizationName grp-23 rplc-17"/>
    <w:basedOn w:val="DefaultParagraphFont"/>
  </w:style>
  <w:style w:type="character" w:customStyle="1" w:styleId="cat-OrganizationNamegrp-23rplc-29">
    <w:name w:val="cat-OrganizationName grp-23 rplc-29"/>
    <w:basedOn w:val="DefaultParagraphFont"/>
  </w:style>
  <w:style w:type="character" w:customStyle="1" w:styleId="cat-OrganizationNamegrp-23rplc-37">
    <w:name w:val="cat-OrganizationName grp-23 rplc-37"/>
    <w:basedOn w:val="DefaultParagraphFont"/>
  </w:style>
  <w:style w:type="character" w:customStyle="1" w:styleId="cat-OrganizationNamegrp-23rplc-40">
    <w:name w:val="cat-OrganizationName grp-23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garantF1://12068559.159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